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0E" w:rsidRPr="0005381C" w:rsidRDefault="003F7BE1" w:rsidP="0005381C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</w:rPr>
        <w:t>основу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16.</w:t>
      </w:r>
      <w:proofErr w:type="gramEnd"/>
      <w:r w:rsidRPr="0005381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</w:rPr>
        <w:t>став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2. </w:t>
      </w:r>
      <w:proofErr w:type="spellStart"/>
      <w:r w:rsidRPr="0005381C">
        <w:rPr>
          <w:rFonts w:ascii="Times New Roman" w:hAnsi="Times New Roman" w:cs="Times New Roman"/>
          <w:color w:val="000000"/>
        </w:rPr>
        <w:t>Закона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о </w:t>
      </w:r>
      <w:proofErr w:type="spellStart"/>
      <w:r w:rsidRPr="0005381C">
        <w:rPr>
          <w:rFonts w:ascii="Times New Roman" w:hAnsi="Times New Roman" w:cs="Times New Roman"/>
          <w:color w:val="000000"/>
        </w:rPr>
        <w:t>угоститељству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(„</w:t>
      </w:r>
      <w:proofErr w:type="spellStart"/>
      <w:r w:rsidRPr="0005381C">
        <w:rPr>
          <w:rFonts w:ascii="Times New Roman" w:hAnsi="Times New Roman" w:cs="Times New Roman"/>
          <w:color w:val="000000"/>
        </w:rPr>
        <w:t>Службени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</w:rPr>
        <w:t>гласник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РС”, </w:t>
      </w:r>
      <w:proofErr w:type="spellStart"/>
      <w:r w:rsidRPr="0005381C">
        <w:rPr>
          <w:rFonts w:ascii="Times New Roman" w:hAnsi="Times New Roman" w:cs="Times New Roman"/>
          <w:color w:val="000000"/>
        </w:rPr>
        <w:t>број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17/19),</w:t>
      </w:r>
    </w:p>
    <w:p w:rsidR="00414E0E" w:rsidRDefault="003F7BE1" w:rsidP="0005381C">
      <w:pPr>
        <w:spacing w:after="0"/>
        <w:jc w:val="both"/>
        <w:rPr>
          <w:rFonts w:ascii="Times New Roman" w:hAnsi="Times New Roman" w:cs="Times New Roman"/>
          <w:color w:val="000000"/>
          <w:lang w:val="sr-Cyrl-RS"/>
        </w:rPr>
      </w:pPr>
      <w:proofErr w:type="spellStart"/>
      <w:r w:rsidRPr="0005381C">
        <w:rPr>
          <w:rFonts w:ascii="Times New Roman" w:hAnsi="Times New Roman" w:cs="Times New Roman"/>
          <w:color w:val="000000"/>
        </w:rPr>
        <w:t>Министар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</w:rPr>
        <w:t>трговине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</w:rPr>
        <w:t>телекомуникација</w:t>
      </w:r>
      <w:proofErr w:type="spellEnd"/>
      <w:r w:rsidRPr="0005381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</w:rPr>
        <w:t>доноси</w:t>
      </w:r>
      <w:proofErr w:type="spellEnd"/>
    </w:p>
    <w:p w:rsidR="0005381C" w:rsidRDefault="0005381C" w:rsidP="0005381C">
      <w:pPr>
        <w:spacing w:after="0"/>
        <w:jc w:val="both"/>
        <w:rPr>
          <w:rFonts w:ascii="Times New Roman" w:hAnsi="Times New Roman" w:cs="Times New Roman"/>
          <w:color w:val="000000"/>
          <w:lang w:val="sr-Cyrl-RS"/>
        </w:rPr>
      </w:pPr>
    </w:p>
    <w:p w:rsidR="0005381C" w:rsidRPr="0005381C" w:rsidRDefault="0005381C" w:rsidP="0005381C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414E0E" w:rsidRDefault="003F7BE1">
      <w:pPr>
        <w:spacing w:after="225"/>
        <w:jc w:val="center"/>
      </w:pPr>
      <w:r>
        <w:rPr>
          <w:b/>
          <w:color w:val="000000"/>
        </w:rPr>
        <w:t>ПРАВИЛНИК</w:t>
      </w:r>
    </w:p>
    <w:p w:rsidR="00414E0E" w:rsidRDefault="003F7BE1">
      <w:pPr>
        <w:spacing w:after="150"/>
        <w:jc w:val="center"/>
        <w:rPr>
          <w:b/>
          <w:color w:val="000000"/>
          <w:lang w:val="sr-Cyrl-RS"/>
        </w:rPr>
      </w:pPr>
      <w:proofErr w:type="gramStart"/>
      <w:r>
        <w:rPr>
          <w:b/>
          <w:color w:val="000000"/>
        </w:rPr>
        <w:t>о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садржини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начину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подношења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пријаве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некатегорисани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угоститељски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објекат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смештај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некатегорисани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објекат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смештај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наутичког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туризма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некатегорисани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објекат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смештај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ловног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туризма</w:t>
      </w:r>
      <w:proofErr w:type="spellEnd"/>
      <w:r>
        <w:rPr>
          <w:b/>
          <w:color w:val="000000"/>
        </w:rPr>
        <w:t xml:space="preserve"> и о </w:t>
      </w:r>
      <w:proofErr w:type="spellStart"/>
      <w:r>
        <w:rPr>
          <w:b/>
          <w:color w:val="000000"/>
        </w:rPr>
        <w:t>садржини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начину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вођења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евиденције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објеката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смештај</w:t>
      </w:r>
      <w:proofErr w:type="spellEnd"/>
    </w:p>
    <w:p w:rsidR="0005381C" w:rsidRDefault="0005381C">
      <w:pPr>
        <w:spacing w:after="150"/>
        <w:jc w:val="center"/>
        <w:rPr>
          <w:b/>
          <w:color w:val="000000"/>
          <w:lang w:val="sr-Cyrl-RS"/>
        </w:rPr>
      </w:pPr>
    </w:p>
    <w:p w:rsidR="0005381C" w:rsidRDefault="0005381C" w:rsidP="0005381C">
      <w:pPr>
        <w:spacing w:after="0"/>
        <w:jc w:val="center"/>
        <w:rPr>
          <w:rFonts w:ascii="Times New Roman" w:hAnsi="Times New Roman" w:cs="Times New Roman"/>
          <w:color w:val="000000"/>
          <w:lang w:val="sr-Cyrl-RS"/>
        </w:rPr>
      </w:pPr>
      <w:r w:rsidRPr="0005381C">
        <w:rPr>
          <w:rFonts w:ascii="Times New Roman" w:hAnsi="Times New Roman" w:cs="Times New Roman"/>
          <w:color w:val="000000"/>
          <w:lang w:val="sr-Cyrl-RS"/>
        </w:rPr>
        <w:t>Правилник је објављен у „Службеном гласнику РС“, бр. 90/2019 од 20.12.2019. године , а ступио је на снагу 21.12.2019. године</w:t>
      </w:r>
    </w:p>
    <w:p w:rsidR="0005381C" w:rsidRDefault="0005381C" w:rsidP="0005381C">
      <w:pPr>
        <w:spacing w:after="0"/>
        <w:jc w:val="center"/>
        <w:rPr>
          <w:rFonts w:ascii="Times New Roman" w:hAnsi="Times New Roman" w:cs="Times New Roman"/>
          <w:color w:val="000000"/>
          <w:lang w:val="sr-Cyrl-RS"/>
        </w:rPr>
      </w:pPr>
    </w:p>
    <w:p w:rsidR="0005381C" w:rsidRPr="0005381C" w:rsidRDefault="0005381C" w:rsidP="0005381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3D558E" w:rsidRDefault="003F7BE1" w:rsidP="003D558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D558E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3D55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</w:t>
      </w:r>
      <w:proofErr w:type="gramEnd"/>
    </w:p>
    <w:p w:rsidR="00414E0E" w:rsidRPr="0005381C" w:rsidRDefault="003F7BE1" w:rsidP="003D558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прописује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садржина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подношења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наутичког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ловног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садржина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вођења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угоститељских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Pr="003D558E" w:rsidRDefault="003F7BE1" w:rsidP="002627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D558E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3D55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</w:t>
      </w:r>
      <w:proofErr w:type="gramEnd"/>
    </w:p>
    <w:p w:rsidR="00414E0E" w:rsidRPr="0005381C" w:rsidRDefault="003F7BE1" w:rsidP="0026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пружа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врсте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хостел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преноћиште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коначиште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ботел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хан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конак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етно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салаш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кампиралиште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кампинг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одмориште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кампинг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стоп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;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наутичког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;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ловног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врсте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ловачки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ловачка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кућа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ловачка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колиба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чијој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налази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14E0E" w:rsidRPr="0005381C" w:rsidRDefault="003F7BE1" w:rsidP="0026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уредно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тачно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Pr="0005381C" w:rsidRDefault="003F7BE1" w:rsidP="0026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посебно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сваки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E0E" w:rsidRPr="0005381C" w:rsidRDefault="003F7BE1" w:rsidP="0026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писаној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другом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трајном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носачу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записа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потврдом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Default="003F7BE1" w:rsidP="002627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Садржина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627D6" w:rsidRPr="002627D6" w:rsidRDefault="002627D6" w:rsidP="002627D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2627D6" w:rsidRDefault="003F7BE1" w:rsidP="002627D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627D6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262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3.</w:t>
      </w:r>
      <w:proofErr w:type="gramEnd"/>
    </w:p>
    <w:p w:rsidR="00414E0E" w:rsidRPr="0005381C" w:rsidRDefault="003F7BE1" w:rsidP="00262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промене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нову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Default="003F7BE1" w:rsidP="002627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промене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нови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почетка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27D6" w:rsidRDefault="002627D6" w:rsidP="002627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2627D6" w:rsidRDefault="002627D6" w:rsidP="002627D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2627D6" w:rsidRPr="002627D6" w:rsidRDefault="002627D6" w:rsidP="002627D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Default="003F7BE1" w:rsidP="00B252C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</w:pPr>
      <w:proofErr w:type="spellStart"/>
      <w:proofErr w:type="gramStart"/>
      <w:r w:rsidRPr="002627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Члан</w:t>
      </w:r>
      <w:proofErr w:type="spellEnd"/>
      <w:r w:rsidRPr="00262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4.</w:t>
      </w:r>
      <w:proofErr w:type="gramEnd"/>
    </w:p>
    <w:p w:rsidR="00B23444" w:rsidRPr="00B23444" w:rsidRDefault="00B23444" w:rsidP="00B252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врсте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хотел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подврсте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хотела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мотел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туристичко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насеље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подврста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туристичког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насеља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пансион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камп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ловачка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вила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марина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министарства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послове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(у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послује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здравствена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установа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пружа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трећим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лицима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сагласно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закону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угоститељства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Министарства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E0E" w:rsidRDefault="003F7BE1" w:rsidP="00B252C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3,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C1" w:rsidRPr="00B252C1" w:rsidRDefault="00B252C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B252C1" w:rsidRDefault="003F7BE1" w:rsidP="00B252C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врсте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домаће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радиности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сеоског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туристичког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домаћинства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чијој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налази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наутичког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некатегорисани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ловног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туризма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чијој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налази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E0E" w:rsidRDefault="003F7BE1" w:rsidP="00B252C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Прилогу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5,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одштампан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чини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његов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саставни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C1" w:rsidRPr="00B252C1" w:rsidRDefault="00B252C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B252C1" w:rsidRDefault="003F7BE1" w:rsidP="00B252C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4.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. 1. </w:t>
      </w: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Министарство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расположивих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постојеће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сагласно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закону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угоститељства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5.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расположивих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постојеће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сагласно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закону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уређује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угоститељства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4E0E" w:rsidRDefault="003F7BE1" w:rsidP="00B252C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објекту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5.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података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C1" w:rsidRPr="00B252C1" w:rsidRDefault="00B252C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B252C1" w:rsidRDefault="003F7BE1" w:rsidP="00B252C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прописане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нетачни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уводи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отклањања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уочених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недостатака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пријава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односи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смештај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функцији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постоји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уводи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угоститељски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објекат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испуњења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Default="003F7BE1" w:rsidP="00B252C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члана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надлежни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орган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јединице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локалне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самоуправе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одлагања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томе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обавештава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угоститеља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52C1" w:rsidRPr="00B252C1" w:rsidRDefault="00B252C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B252C1" w:rsidRDefault="003F7BE1" w:rsidP="00B252C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8.</w:t>
      </w:r>
      <w:proofErr w:type="gramEnd"/>
    </w:p>
    <w:p w:rsidR="00414E0E" w:rsidRDefault="003F7BE1" w:rsidP="003D558E">
      <w:pPr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садржане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Прилозима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2–5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воде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ексел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табеле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23444" w:rsidRPr="00B23444" w:rsidRDefault="00B23444" w:rsidP="003D558E">
      <w:pPr>
        <w:spacing w:after="15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414E0E" w:rsidRPr="00B252C1" w:rsidRDefault="003F7BE1" w:rsidP="00B252C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9.</w:t>
      </w:r>
      <w:proofErr w:type="gramEnd"/>
    </w:p>
    <w:p w:rsidR="00414E0E" w:rsidRDefault="003F7BE1" w:rsidP="00B252C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Подаци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евидентирају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евиденцијама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установљеним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евидентираће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најкасније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90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ступања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252C1" w:rsidRPr="00B252C1" w:rsidRDefault="00B252C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B252C1" w:rsidRDefault="003F7BE1" w:rsidP="00B252C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>Члан</w:t>
      </w:r>
      <w:proofErr w:type="spellEnd"/>
      <w:r w:rsidRPr="00B252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10.</w:t>
      </w:r>
      <w:proofErr w:type="gramEnd"/>
    </w:p>
    <w:p w:rsidR="00B252C1" w:rsidRPr="00B252C1" w:rsidRDefault="003F7BE1" w:rsidP="00B252C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Овај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правилник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ступа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снагу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наредног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објављивања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у „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Службеном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гласнику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Србијеˮ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14E0E" w:rsidRPr="0005381C" w:rsidRDefault="003F7BE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110-00-110/2019-08</w:t>
      </w:r>
    </w:p>
    <w:p w:rsidR="00414E0E" w:rsidRDefault="003F7BE1" w:rsidP="00B252C1">
      <w:pPr>
        <w:tabs>
          <w:tab w:val="left" w:pos="652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Београду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, 12.</w:t>
      </w:r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децембрa</w:t>
      </w:r>
      <w:proofErr w:type="spellEnd"/>
      <w:proofErr w:type="gramEnd"/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2019. </w:t>
      </w:r>
      <w:proofErr w:type="spellStart"/>
      <w:proofErr w:type="gram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proofErr w:type="gramEnd"/>
      <w:r w:rsidR="00B252C1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252C1" w:rsidRPr="00B252C1" w:rsidRDefault="00B252C1" w:rsidP="00B252C1">
      <w:pPr>
        <w:tabs>
          <w:tab w:val="left" w:pos="65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14E0E" w:rsidRPr="0005381C" w:rsidRDefault="00B252C1" w:rsidP="00B2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                                                                                                                         </w:t>
      </w:r>
      <w:proofErr w:type="spellStart"/>
      <w:r w:rsidR="003F7BE1" w:rsidRPr="0005381C">
        <w:rPr>
          <w:rFonts w:ascii="Times New Roman" w:hAnsi="Times New Roman" w:cs="Times New Roman"/>
          <w:color w:val="000000"/>
          <w:sz w:val="24"/>
          <w:szCs w:val="24"/>
        </w:rPr>
        <w:t>Министар</w:t>
      </w:r>
      <w:proofErr w:type="spellEnd"/>
      <w:r w:rsidR="003F7BE1" w:rsidRPr="0005381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14E0E" w:rsidRPr="0005381C" w:rsidRDefault="003F7BE1" w:rsidP="00B252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81C">
        <w:rPr>
          <w:rFonts w:ascii="Times New Roman" w:hAnsi="Times New Roman" w:cs="Times New Roman"/>
          <w:b/>
          <w:color w:val="000000"/>
          <w:sz w:val="24"/>
          <w:szCs w:val="24"/>
        </w:rPr>
        <w:t>Расим</w:t>
      </w:r>
      <w:proofErr w:type="spellEnd"/>
      <w:r w:rsidRPr="000538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b/>
          <w:color w:val="000000"/>
          <w:sz w:val="24"/>
          <w:szCs w:val="24"/>
        </w:rPr>
        <w:t>Љајић</w:t>
      </w:r>
      <w:proofErr w:type="spellEnd"/>
      <w:r w:rsidRPr="0005381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053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5381C">
        <w:rPr>
          <w:rFonts w:ascii="Times New Roman" w:hAnsi="Times New Roman" w:cs="Times New Roman"/>
          <w:color w:val="000000"/>
          <w:sz w:val="24"/>
          <w:szCs w:val="24"/>
        </w:rPr>
        <w:t>с.р</w:t>
      </w:r>
      <w:proofErr w:type="spellEnd"/>
      <w:r w:rsidRPr="0005381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sectPr w:rsidR="00414E0E" w:rsidRPr="000538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0E"/>
    <w:rsid w:val="0005381C"/>
    <w:rsid w:val="002472AC"/>
    <w:rsid w:val="002627D6"/>
    <w:rsid w:val="003D558E"/>
    <w:rsid w:val="003F7BE1"/>
    <w:rsid w:val="00414E0E"/>
    <w:rsid w:val="00B23444"/>
    <w:rsid w:val="00B2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Rovcanin</dc:creator>
  <cp:lastModifiedBy>Radmila</cp:lastModifiedBy>
  <cp:revision>7</cp:revision>
  <dcterms:created xsi:type="dcterms:W3CDTF">2019-12-27T08:17:00Z</dcterms:created>
  <dcterms:modified xsi:type="dcterms:W3CDTF">2020-04-30T11:51:00Z</dcterms:modified>
</cp:coreProperties>
</file>